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69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2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сроком на 10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:50 ч.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55689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9">
    <w:name w:val="cat-UserDefined grp-32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A8F06-5CD5-4983-B7B5-A40A9FA9693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